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8"/>
          <w:szCs w:val="28"/>
        </w:rPr>
      </w:pP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ело 5-1039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2612/2026</w:t>
      </w: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0067</w:t>
      </w:r>
      <w:r>
        <w:rPr>
          <w:rFonts w:ascii="Times New Roman" w:eastAsia="Times New Roman" w:hAnsi="Times New Roman" w:cs="Times New Roman"/>
          <w:sz w:val="28"/>
          <w:szCs w:val="28"/>
        </w:rPr>
        <w:t>-01-2026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05944-80</w:t>
      </w:r>
    </w:p>
    <w:p>
      <w:pPr>
        <w:spacing w:before="0" w:after="0"/>
        <w:ind w:right="26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ind w:right="26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ind w:right="26"/>
        <w:jc w:val="center"/>
        <w:rPr>
          <w:sz w:val="28"/>
          <w:szCs w:val="28"/>
        </w:rPr>
      </w:pPr>
    </w:p>
    <w:p>
      <w:pPr>
        <w:spacing w:before="0" w:after="0"/>
        <w:ind w:right="26" w:firstLine="567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 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</w:p>
    <w:p>
      <w:pPr>
        <w:tabs>
          <w:tab w:val="left" w:pos="3615"/>
        </w:tabs>
        <w:spacing w:before="0" w:after="0"/>
        <w:ind w:right="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ind w:right="26"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Думлер Галина Павловна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находящаяся по адресу: г. Сургут, ул. Гагарина, 9,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402,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right="26"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лица, привлекаемого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материалы дела об административном правонарушении, предусмотренном ч.1 </w:t>
      </w:r>
      <w:r>
        <w:rPr>
          <w:rFonts w:ascii="Times New Roman" w:eastAsia="Times New Roman" w:hAnsi="Times New Roman" w:cs="Times New Roman"/>
          <w:sz w:val="28"/>
          <w:szCs w:val="28"/>
        </w:rPr>
        <w:t>ст.20.25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right="23" w:firstLine="6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Павловой Елены Владиславовны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7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>.07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нут </w:t>
      </w:r>
      <w:r>
        <w:rPr>
          <w:rFonts w:ascii="Times New Roman" w:eastAsia="Times New Roman" w:hAnsi="Times New Roman" w:cs="Times New Roman"/>
          <w:sz w:val="28"/>
          <w:szCs w:val="28"/>
        </w:rPr>
        <w:t>Павлова Е.В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Style w:val="cat-UserDefinedgrp-28rplc-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находилась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общественном месте в состоянии опьянения, </w:t>
      </w:r>
      <w:r>
        <w:rPr>
          <w:rFonts w:ascii="Times New Roman" w:eastAsia="Times New Roman" w:hAnsi="Times New Roman" w:cs="Times New Roman"/>
          <w:sz w:val="28"/>
          <w:szCs w:val="28"/>
        </w:rPr>
        <w:t>имел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шаткую походку,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неустойчивое тело, </w:t>
      </w:r>
      <w:r>
        <w:rPr>
          <w:rFonts w:ascii="Times New Roman" w:eastAsia="Times New Roman" w:hAnsi="Times New Roman" w:cs="Times New Roman"/>
          <w:sz w:val="28"/>
          <w:szCs w:val="28"/>
        </w:rPr>
        <w:t>невнятную речь,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неопрятный внешний вид (одежда испачкана),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 полости рта запах алкоголя,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изменение кожных покровов, поведение не соответствовало обстановке,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неустойчивость тела,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т.е.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оскорбляющем человеческое достоинство и общественную нравственность.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</w:t>
      </w:r>
      <w:r>
        <w:rPr>
          <w:rFonts w:ascii="Times New Roman" w:eastAsia="Times New Roman" w:hAnsi="Times New Roman" w:cs="Times New Roman"/>
          <w:sz w:val="28"/>
          <w:szCs w:val="28"/>
        </w:rPr>
        <w:t>заседании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Павлова Е.В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ину в совершении правонарушения признал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полностью</w:t>
      </w:r>
      <w:r>
        <w:rPr>
          <w:rFonts w:ascii="Times New Roman" w:eastAsia="Times New Roman" w:hAnsi="Times New Roman" w:cs="Times New Roman"/>
          <w:sz w:val="28"/>
          <w:szCs w:val="28"/>
        </w:rPr>
        <w:t>, пояснила, что инвалидом не является, детей не имеет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В д</w:t>
      </w:r>
      <w:r>
        <w:rPr>
          <w:rFonts w:ascii="Times New Roman" w:eastAsia="Times New Roman" w:hAnsi="Times New Roman" w:cs="Times New Roman"/>
          <w:sz w:val="28"/>
          <w:szCs w:val="28"/>
        </w:rPr>
        <w:t>оказател</w:t>
      </w:r>
      <w:r>
        <w:rPr>
          <w:rFonts w:ascii="Times New Roman" w:eastAsia="Times New Roman" w:hAnsi="Times New Roman" w:cs="Times New Roman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sz w:val="28"/>
          <w:szCs w:val="28"/>
        </w:rPr>
        <w:t>тво вины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Павловой Е.В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суду представлены следующие доказательства: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протокол об адм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нистративном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правонарушении от 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>.07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423112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рапорт </w:t>
      </w:r>
      <w:r>
        <w:rPr>
          <w:rFonts w:ascii="Times New Roman" w:eastAsia="Times New Roman" w:hAnsi="Times New Roman" w:cs="Times New Roman"/>
          <w:sz w:val="28"/>
          <w:szCs w:val="28"/>
        </w:rPr>
        <w:t>полицейского (водителя)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ОБППСП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УМВД России по г. Сургуту от 24</w:t>
      </w:r>
      <w:r>
        <w:rPr>
          <w:rFonts w:ascii="Times New Roman" w:eastAsia="Times New Roman" w:hAnsi="Times New Roman" w:cs="Times New Roman"/>
          <w:sz w:val="28"/>
          <w:szCs w:val="28"/>
        </w:rPr>
        <w:t>.07.2026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объяснение </w:t>
      </w:r>
      <w:r>
        <w:rPr>
          <w:rFonts w:ascii="Times New Roman" w:eastAsia="Times New Roman" w:hAnsi="Times New Roman" w:cs="Times New Roman"/>
          <w:sz w:val="28"/>
          <w:szCs w:val="28"/>
        </w:rPr>
        <w:t>Альтер М.В. от 24</w:t>
      </w:r>
      <w:r>
        <w:rPr>
          <w:rFonts w:ascii="Times New Roman" w:eastAsia="Times New Roman" w:hAnsi="Times New Roman" w:cs="Times New Roman"/>
          <w:sz w:val="28"/>
          <w:szCs w:val="28"/>
        </w:rPr>
        <w:t>.07.2026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протокол о направлении на медицинское освидетельствова</w:t>
      </w:r>
      <w:r>
        <w:rPr>
          <w:rFonts w:ascii="Times New Roman" w:eastAsia="Times New Roman" w:hAnsi="Times New Roman" w:cs="Times New Roman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sz w:val="28"/>
          <w:szCs w:val="28"/>
        </w:rPr>
        <w:t>е на состояние опьянения от 24</w:t>
      </w:r>
      <w:r>
        <w:rPr>
          <w:rFonts w:ascii="Times New Roman" w:eastAsia="Times New Roman" w:hAnsi="Times New Roman" w:cs="Times New Roman"/>
          <w:sz w:val="28"/>
          <w:szCs w:val="28"/>
        </w:rPr>
        <w:t>.07.2026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акт медицинского освидетельствования на состояние опьянения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>.07.2026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установлено 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Павловой Е.В</w:t>
      </w:r>
      <w:r>
        <w:rPr>
          <w:rFonts w:ascii="Times New Roman" w:eastAsia="Times New Roman" w:hAnsi="Times New Roman" w:cs="Times New Roman"/>
          <w:sz w:val="28"/>
          <w:szCs w:val="28"/>
        </w:rPr>
        <w:t>. с</w:t>
      </w:r>
      <w:r>
        <w:rPr>
          <w:rFonts w:ascii="Times New Roman" w:eastAsia="Times New Roman" w:hAnsi="Times New Roman" w:cs="Times New Roman"/>
          <w:sz w:val="28"/>
          <w:szCs w:val="28"/>
        </w:rPr>
        <w:t>остояние опьянения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Каких–либо письменных ходатайств о предоставлении доказательств лицом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привлекаемым к административной ответственности в судебном заседании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было.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Павловой Е.В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квалифицирует по </w:t>
      </w:r>
      <w:r>
        <w:rPr>
          <w:rFonts w:ascii="Times New Roman" w:eastAsia="Times New Roman" w:hAnsi="Times New Roman" w:cs="Times New Roman"/>
          <w:sz w:val="28"/>
          <w:szCs w:val="28"/>
        </w:rPr>
        <w:t>ст.20.21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– </w:t>
      </w:r>
      <w:r>
        <w:rPr>
          <w:rFonts w:ascii="Times New Roman" w:eastAsia="Times New Roman" w:hAnsi="Times New Roman" w:cs="Times New Roman"/>
          <w:sz w:val="28"/>
          <w:szCs w:val="28"/>
        </w:rPr>
        <w:t>появление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общественном месте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состоянии опьянения, оскорбляющем человеческое достоинство и общественную нравственность.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смягчающих административную ответственность, судом не установлено.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обстоятельствам, отягчающим административную ответственность суд относит повторное совершение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однородного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правонарушения, то есть совершение административного правонарушения в период, когда лицо считается подвергнутым административному наказанию в соответствии со </w:t>
      </w:r>
      <w:hyperlink w:anchor="sub_4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 4.6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настоящего Кодекса за совершение однородного административного правонарушения.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наказания, суд учитывает характер совершенного административного правонарушения, данные о личности нарушителя, его отношение к содеянному, </w:t>
      </w:r>
      <w:r>
        <w:rPr>
          <w:rFonts w:ascii="Times New Roman" w:eastAsia="Times New Roman" w:hAnsi="Times New Roman" w:cs="Times New Roman"/>
          <w:sz w:val="28"/>
          <w:szCs w:val="28"/>
        </w:rPr>
        <w:t>в связи с чем считает возможным назначить наказание в виде административного ареста, проверив условия, предусмотренные ст. 3.9 КоАП РФ.</w:t>
      </w:r>
    </w:p>
    <w:p>
      <w:pPr>
        <w:spacing w:before="0" w:after="0"/>
        <w:ind w:right="22"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ст.ст.29.9-29.11 КоАП РФ, мировой судья</w:t>
      </w:r>
    </w:p>
    <w:p>
      <w:pPr>
        <w:spacing w:before="0" w:after="0"/>
        <w:ind w:right="22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right="22"/>
        <w:jc w:val="center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Павлову Елену Владиславовну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ст.20.21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назначить наказание в виде административного ареста сроком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пять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сут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наказания исчислять с момента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задержания с 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>.07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19:34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десяти 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вручения или получения копии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окружного значения Сургут Ханты-Мансийского автономного округа – Югры.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160" w:line="259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Г.П. Думлер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№12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ХМАО-Югры ______________________Г.П.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25.07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</w:t>
      </w:r>
      <w:r>
        <w:rPr>
          <w:rFonts w:ascii="Times New Roman" w:eastAsia="Times New Roman" w:hAnsi="Times New Roman" w:cs="Times New Roman"/>
        </w:rPr>
        <w:t>тся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деле № </w:t>
      </w:r>
      <w:r>
        <w:rPr>
          <w:rFonts w:ascii="Times New Roman" w:eastAsia="Times New Roman" w:hAnsi="Times New Roman" w:cs="Times New Roman"/>
        </w:rPr>
        <w:t>5-</w:t>
      </w:r>
      <w:r>
        <w:rPr>
          <w:rFonts w:ascii="Times New Roman" w:eastAsia="Times New Roman" w:hAnsi="Times New Roman" w:cs="Times New Roman"/>
        </w:rPr>
        <w:t>1039</w:t>
      </w:r>
      <w:r>
        <w:rPr>
          <w:rFonts w:ascii="Times New Roman" w:eastAsia="Times New Roman" w:hAnsi="Times New Roman" w:cs="Times New Roman"/>
        </w:rPr>
        <w:t>-2612/2026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7rplc-10">
    <w:name w:val="cat-UserDefined grp-27 rplc-10"/>
    <w:basedOn w:val="DefaultParagraphFont"/>
  </w:style>
  <w:style w:type="character" w:customStyle="1" w:styleId="cat-UserDefinedgrp-28rplc-19">
    <w:name w:val="cat-UserDefined grp-28 rplc-1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162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